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Default="00BD561E" w:rsidP="000819B4">
      <w:pPr>
        <w:spacing w:after="0"/>
        <w:jc w:val="both"/>
        <w:rPr>
          <w:rFonts w:ascii="Times New Roman" w:hAnsi="Times New Roman"/>
          <w:b/>
          <w:noProof/>
          <w:sz w:val="24"/>
          <w:szCs w:val="24"/>
          <w:lang w:val="en-US"/>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lastRenderedPageBreak/>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77777777"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Ca urmare a invitaţiei de participare nr. ______ din ______________, privind aplicarea procedurii proprii ____________________(denumire procedură) pentru atribuirea contractului _____________________________________ (denumirea contractului de achiziţie publică),</w:t>
      </w:r>
    </w:p>
    <w:p w14:paraId="57B7261C" w14:textId="77777777" w:rsidR="00736EC2" w:rsidRDefault="00736EC2" w:rsidP="00736EC2">
      <w:pPr>
        <w:spacing w:after="0"/>
        <w:jc w:val="both"/>
        <w:rPr>
          <w:rFonts w:ascii="Times New Roman" w:hAnsi="Times New Roman"/>
          <w:noProof/>
          <w:sz w:val="24"/>
          <w:szCs w:val="24"/>
        </w:rPr>
      </w:pPr>
    </w:p>
    <w:p w14:paraId="283DEA92"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 xml:space="preserve">noi ____________________________________ (denumirea/numele operatorului economic) vă  transmitem alăturat oferta societății noastre. </w:t>
      </w:r>
    </w:p>
    <w:p w14:paraId="6A5CBA2E" w14:textId="77777777" w:rsidR="00736EC2" w:rsidRDefault="00736EC2" w:rsidP="00736EC2">
      <w:pPr>
        <w:spacing w:after="0"/>
        <w:jc w:val="both"/>
        <w:rPr>
          <w:rFonts w:ascii="Times New Roman" w:hAnsi="Times New Roman"/>
          <w:noProof/>
          <w:sz w:val="24"/>
          <w:szCs w:val="24"/>
          <w:lang w:val="en-GB"/>
        </w:rPr>
      </w:pPr>
      <w:r>
        <w:rPr>
          <w:rFonts w:ascii="Times New Roman" w:hAnsi="Times New Roman"/>
          <w:noProof/>
          <w:sz w:val="24"/>
          <w:szCs w:val="24"/>
          <w:lang w:val="en-GB"/>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306D0D27" w:rsidR="00736EC2" w:rsidRDefault="00736EC2" w:rsidP="00736EC2"/>
    <w:p w14:paraId="629E4E75" w14:textId="6E34CEAB" w:rsidR="00A3752D" w:rsidRDefault="00A3752D" w:rsidP="00736EC2"/>
    <w:p w14:paraId="7AE97319" w14:textId="68F18562" w:rsidR="00A3752D" w:rsidRDefault="00A3752D" w:rsidP="00736EC2"/>
    <w:p w14:paraId="1496F1D2" w14:textId="77777777" w:rsidR="00A3752D" w:rsidRDefault="00A3752D"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B" w14:textId="54F821F1" w:rsidR="00342271" w:rsidRPr="00342271" w:rsidRDefault="0033252A" w:rsidP="000819B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r w:rsidR="00342271" w:rsidRPr="00342271">
        <w:rPr>
          <w:rFonts w:ascii="Times New Roman" w:hAnsi="Times New Roman"/>
          <w:b/>
          <w:noProof/>
          <w:sz w:val="24"/>
          <w:szCs w:val="24"/>
          <w:lang w:val="en-US"/>
        </w:rPr>
        <w:t>Operator economic</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t xml:space="preserve">        </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0819B4">
        <w:rPr>
          <w:rFonts w:ascii="Times New Roman" w:hAnsi="Times New Roman"/>
          <w:b/>
          <w:noProof/>
          <w:sz w:val="24"/>
          <w:szCs w:val="24"/>
          <w:lang w:val="en-US"/>
        </w:rPr>
        <w:tab/>
      </w:r>
      <w:r w:rsidR="00342271"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2</w:t>
      </w:r>
    </w:p>
    <w:p w14:paraId="70D0826C"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6D"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A905CBD"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a)</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constituirea unui grup infracţional organizat, prevăzută de art. 367</w:t>
      </w:r>
      <w:r w:rsidR="00A3752D">
        <w:rPr>
          <w:rFonts w:ascii="Times New Roman" w:hAnsi="Times New Roman"/>
          <w:noProof/>
          <w:sz w:val="24"/>
          <w:szCs w:val="24"/>
          <w:lang w:val="en-US"/>
        </w:rPr>
        <w:t xml:space="preserve"> </w:t>
      </w:r>
      <w:r w:rsidRPr="000819B4">
        <w:rPr>
          <w:rFonts w:ascii="Times New Roman" w:hAnsi="Times New Roman"/>
          <w:noProof/>
          <w:sz w:val="24"/>
          <w:szCs w:val="24"/>
          <w:lang w:val="en-US"/>
        </w:rPr>
        <w:t>din Legea nr. 286/2009 privind Codul penal, cu modificările şi completările ulterioare, sau de dispoziţiile corespunzătoare ale legislaţiei penale a statului în care respectivul operator economic a fost condamnat;</w:t>
      </w:r>
    </w:p>
    <w:p w14:paraId="70D08275" w14:textId="5B3AB012"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b)</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0952D9DB"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c)</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70D08277" w14:textId="5A7CA820"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d)</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4D25D720"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e)</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spălarea banilor, prevăzută de art. 29</w:t>
      </w:r>
      <w:r w:rsidR="00652350">
        <w:rPr>
          <w:rFonts w:ascii="Times New Roman" w:hAnsi="Times New Roman"/>
          <w:noProof/>
          <w:sz w:val="24"/>
          <w:szCs w:val="24"/>
          <w:lang w:val="en-US"/>
        </w:rPr>
        <w:t xml:space="preserve"> </w:t>
      </w:r>
      <w:r w:rsidRPr="000819B4">
        <w:rPr>
          <w:rFonts w:ascii="Times New Roman" w:hAnsi="Times New Roman"/>
          <w:noProof/>
          <w:sz w:val="24"/>
          <w:szCs w:val="24"/>
          <w:lang w:val="en-US"/>
        </w:rPr>
        <w:t>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1CECD1D0"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f)</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503CC23C"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g)</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fraudă, în sensul articolului 1 din Convenţia privind protejarea intereselor financiare ale Comunităţilor Europene din 27 noiembrie 1995.</w:t>
      </w: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F09CA02" w14:textId="77777777" w:rsidR="00A3752D" w:rsidRDefault="00A3752D" w:rsidP="000819B4">
      <w:pPr>
        <w:spacing w:after="0"/>
        <w:jc w:val="both"/>
        <w:rPr>
          <w:rFonts w:ascii="Times New Roman" w:hAnsi="Times New Roman"/>
          <w:b/>
          <w:noProof/>
          <w:sz w:val="24"/>
          <w:szCs w:val="24"/>
          <w:lang w:val="en-US"/>
        </w:rPr>
      </w:pPr>
    </w:p>
    <w:p w14:paraId="70D082AC" w14:textId="5E946C40"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w:t>
      </w:r>
      <w:r w:rsidRPr="00342271">
        <w:rPr>
          <w:rFonts w:ascii="Times New Roman" w:hAnsi="Times New Roman"/>
          <w:b/>
          <w:noProof/>
          <w:sz w:val="24"/>
          <w:szCs w:val="24"/>
        </w:rPr>
        <w:t>OPERATOR ECONOMIC</w:t>
      </w:r>
      <w:r w:rsidR="00736EC2" w:rsidRPr="00736EC2">
        <w:rPr>
          <w:rFonts w:ascii="Times New Roman" w:hAnsi="Times New Roman"/>
          <w:b/>
          <w:noProof/>
          <w:sz w:val="24"/>
          <w:szCs w:val="24"/>
          <w:lang w:val="en-US"/>
        </w:rPr>
        <w:t xml:space="preserve"> </w:t>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Pr="00342271" w:rsidRDefault="00342271"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3597AB1C" w:rsidR="00BD561E" w:rsidRDefault="00BD561E" w:rsidP="00302CF5">
      <w:pPr>
        <w:spacing w:after="0"/>
        <w:rPr>
          <w:rFonts w:ascii="Times New Roman" w:hAnsi="Times New Roman"/>
          <w:b/>
          <w:noProof/>
          <w:sz w:val="24"/>
          <w:szCs w:val="24"/>
          <w:lang w:val="it-IT"/>
        </w:rPr>
      </w:pPr>
    </w:p>
    <w:p w14:paraId="168C18BB" w14:textId="77777777" w:rsidR="00A3752D" w:rsidRPr="00342271" w:rsidRDefault="00A3752D"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BD561E">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BD561E">
      <w:pPr>
        <w:spacing w:after="0"/>
        <w:jc w:val="both"/>
        <w:rPr>
          <w:rFonts w:ascii="Times New Roman" w:hAnsi="Times New Roman"/>
          <w:b/>
          <w:noProof/>
          <w:sz w:val="24"/>
          <w:szCs w:val="24"/>
        </w:rPr>
      </w:pP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0819B4">
      <w:pPr>
        <w:spacing w:after="0"/>
        <w:jc w:val="both"/>
        <w:rPr>
          <w:rFonts w:ascii="Times New Roman" w:hAnsi="Times New Roman"/>
          <w:noProof/>
          <w:sz w:val="24"/>
          <w:szCs w:val="24"/>
        </w:rPr>
      </w:pP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0819B4">
      <w:pPr>
        <w:spacing w:after="0"/>
        <w:jc w:val="both"/>
        <w:rPr>
          <w:rFonts w:ascii="Times New Roman" w:hAnsi="Times New Roman"/>
          <w:noProof/>
          <w:sz w:val="24"/>
          <w:szCs w:val="24"/>
        </w:rPr>
      </w:pP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179D8352" w:rsidR="00342271" w:rsidRDefault="00342271" w:rsidP="000819B4">
      <w:pPr>
        <w:spacing w:after="0"/>
        <w:jc w:val="both"/>
        <w:rPr>
          <w:rFonts w:ascii="Times New Roman" w:hAnsi="Times New Roman"/>
          <w:noProof/>
          <w:sz w:val="24"/>
          <w:szCs w:val="24"/>
        </w:rPr>
      </w:pPr>
    </w:p>
    <w:p w14:paraId="10C39BE9" w14:textId="3B40F92F" w:rsidR="00A3752D" w:rsidRDefault="00A3752D" w:rsidP="000819B4">
      <w:pPr>
        <w:spacing w:after="0"/>
        <w:jc w:val="both"/>
        <w:rPr>
          <w:rFonts w:ascii="Times New Roman" w:hAnsi="Times New Roman"/>
          <w:noProof/>
          <w:sz w:val="24"/>
          <w:szCs w:val="24"/>
        </w:rPr>
      </w:pPr>
    </w:p>
    <w:p w14:paraId="46A45B1D" w14:textId="77777777" w:rsidR="00A3752D" w:rsidRDefault="00A3752D" w:rsidP="000819B4">
      <w:pPr>
        <w:spacing w:after="0"/>
        <w:jc w:val="both"/>
        <w:rPr>
          <w:rFonts w:ascii="Times New Roman" w:hAnsi="Times New Roman"/>
          <w:noProof/>
          <w:sz w:val="24"/>
          <w:szCs w:val="24"/>
        </w:rPr>
      </w:pPr>
    </w:p>
    <w:p w14:paraId="70D08316" w14:textId="6EED88A4"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5</w:t>
      </w:r>
    </w:p>
    <w:p w14:paraId="70D08317"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50DD1C4" w14:textId="77777777" w:rsidR="00736EC2" w:rsidRDefault="00736EC2"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D" w14:textId="77777777" w:rsidR="00342271" w:rsidRPr="00342271" w:rsidRDefault="00342271" w:rsidP="000819B4">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20"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0"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5B35B8"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5B35B8"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5B35B8"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70D08321" w14:textId="77777777" w:rsidR="00342271" w:rsidRPr="000819B4" w:rsidRDefault="00342271" w:rsidP="000819B4">
      <w:pPr>
        <w:spacing w:after="0"/>
        <w:jc w:val="both"/>
        <w:rPr>
          <w:rFonts w:ascii="Times New Roman" w:hAnsi="Times New Roman"/>
          <w:noProof/>
          <w:sz w:val="24"/>
          <w:szCs w:val="24"/>
          <w:lang w:val="en-US"/>
        </w:rPr>
      </w:pPr>
      <w:bookmarkStart w:id="1"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0819B4" w:rsidRDefault="00342271" w:rsidP="000819B4">
      <w:pPr>
        <w:spacing w:after="0"/>
        <w:jc w:val="both"/>
        <w:rPr>
          <w:rFonts w:ascii="Times New Roman" w:hAnsi="Times New Roman"/>
          <w:noProof/>
          <w:sz w:val="24"/>
          <w:szCs w:val="24"/>
          <w:lang w:val="en-US"/>
        </w:rPr>
      </w:pPr>
      <w:bookmarkStart w:id="2" w:name="tree#412"/>
      <w:bookmarkEnd w:id="1"/>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0819B4" w:rsidRDefault="00342271" w:rsidP="000819B4">
      <w:pPr>
        <w:spacing w:after="0"/>
        <w:jc w:val="both"/>
        <w:rPr>
          <w:rFonts w:ascii="Times New Roman" w:hAnsi="Times New Roman"/>
          <w:noProof/>
          <w:sz w:val="24"/>
          <w:szCs w:val="24"/>
          <w:lang w:val="en-US"/>
        </w:rPr>
      </w:pPr>
      <w:bookmarkStart w:id="3" w:name="tree#413"/>
      <w:bookmarkEnd w:id="2"/>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0819B4" w:rsidRDefault="00342271" w:rsidP="000819B4">
      <w:pPr>
        <w:spacing w:after="0"/>
        <w:jc w:val="both"/>
        <w:rPr>
          <w:rFonts w:ascii="Times New Roman" w:hAnsi="Times New Roman"/>
          <w:noProof/>
          <w:sz w:val="24"/>
          <w:szCs w:val="24"/>
          <w:lang w:val="en-US"/>
        </w:rPr>
      </w:pPr>
      <w:bookmarkStart w:id="4" w:name="tree#414"/>
      <w:bookmarkEnd w:id="3"/>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736EC2" w:rsidRDefault="00342271" w:rsidP="000819B4">
      <w:pPr>
        <w:spacing w:after="0"/>
        <w:jc w:val="both"/>
        <w:rPr>
          <w:rFonts w:ascii="Times New Roman" w:hAnsi="Times New Roman"/>
          <w:noProof/>
          <w:sz w:val="24"/>
          <w:szCs w:val="24"/>
          <w:lang w:val="en-US"/>
        </w:rPr>
      </w:pPr>
      <w:bookmarkStart w:id="5" w:name="ref#"/>
      <w:bookmarkStart w:id="6" w:name="tree#415"/>
      <w:bookmarkEnd w:id="4"/>
      <w:bookmarkEnd w:id="5"/>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6"/>
    </w:p>
    <w:p w14:paraId="70D08330" w14:textId="098AD893" w:rsidR="00CC7E34" w:rsidRPr="00234293" w:rsidRDefault="0033252A" w:rsidP="00541E1F">
      <w:pPr>
        <w:spacing w:after="0"/>
        <w:jc w:val="both"/>
        <w:rPr>
          <w:rFonts w:ascii="Times New Roman" w:hAnsi="Times New Roman"/>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utorităţii contractante cu funcţie de decizie referitoare la organizarea, derularea şi finalizarea prezentei proceduri de atribuire,  conform prevederilor art. 58-63, din Legea nr. 98/2016</w:t>
      </w:r>
      <w:r w:rsidR="00A3752D">
        <w:rPr>
          <w:rFonts w:ascii="Times New Roman" w:hAnsi="Times New Roman"/>
          <w:bCs/>
          <w:sz w:val="24"/>
          <w:szCs w:val="24"/>
        </w:rPr>
        <w:t xml:space="preserve">Victor Emanuel PICU – Director general, Mircea </w:t>
      </w:r>
      <w:r w:rsidR="00A3752D" w:rsidRPr="00234293">
        <w:rPr>
          <w:rFonts w:ascii="Times New Roman" w:hAnsi="Times New Roman"/>
          <w:bCs/>
          <w:sz w:val="24"/>
          <w:szCs w:val="24"/>
        </w:rPr>
        <w:t xml:space="preserve">CALNEGRU – Director general adjunct, Cristina IACOB – Contabil șef, Cornelia APOSTOL – Șef Birou Achiziții Publice, </w:t>
      </w:r>
      <w:r w:rsidR="00A3752D" w:rsidRPr="00234293">
        <w:rPr>
          <w:rFonts w:ascii="Times New Roman" w:hAnsi="Times New Roman"/>
          <w:sz w:val="24"/>
          <w:szCs w:val="24"/>
        </w:rPr>
        <w:t>Mircea MUREȘANU – șef Birou Conservare și Monitorizare Monumente de For Public</w:t>
      </w:r>
      <w:r w:rsidR="00234293" w:rsidRPr="00234293">
        <w:rPr>
          <w:rFonts w:ascii="Times New Roman" w:hAnsi="Times New Roman"/>
          <w:sz w:val="24"/>
          <w:szCs w:val="24"/>
        </w:rPr>
        <w:t xml:space="preserve">, </w:t>
      </w:r>
      <w:r w:rsidR="00234293" w:rsidRPr="00234293">
        <w:rPr>
          <w:rFonts w:ascii="Times New Roman" w:hAnsi="Times New Roman"/>
          <w:sz w:val="24"/>
          <w:szCs w:val="24"/>
        </w:rPr>
        <w:t>Veronica URSU - Inspector de specialitate Compartiment juridic</w:t>
      </w:r>
      <w:r w:rsidR="00A3752D" w:rsidRPr="00234293">
        <w:rPr>
          <w:rFonts w:ascii="Times New Roman" w:hAnsi="Times New Roman"/>
          <w:sz w:val="24"/>
          <w:szCs w:val="24"/>
        </w:rPr>
        <w:t xml:space="preserve"> și Stelian COSCAI – Inspector de specialitate Birou Achiziții Publice</w:t>
      </w:r>
      <w:r w:rsidR="00541E1F" w:rsidRPr="00234293">
        <w:rPr>
          <w:rFonts w:ascii="Times New Roman" w:hAnsi="Times New Roman"/>
          <w:sz w:val="24"/>
          <w:szCs w:val="24"/>
        </w:rPr>
        <w:t>.</w:t>
      </w:r>
    </w:p>
    <w:p w14:paraId="70D08332" w14:textId="77777777" w:rsidR="00F44347" w:rsidRPr="00234293"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62AD3346" w14:textId="77777777"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Formularul nr. 6</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2B5C0747" w14:textId="77777777" w:rsidR="00736EC2" w:rsidRDefault="00736EC2" w:rsidP="00736EC2">
      <w:pPr>
        <w:spacing w:after="0"/>
        <w:jc w:val="center"/>
        <w:rPr>
          <w:rFonts w:ascii="Times New Roman" w:hAnsi="Times New Roman"/>
          <w:b/>
          <w:bCs/>
          <w:sz w:val="24"/>
          <w:szCs w:val="24"/>
        </w:rPr>
      </w:pPr>
      <w:r>
        <w:rPr>
          <w:rFonts w:ascii="Times New Roman" w:hAnsi="Times New Roman"/>
          <w:b/>
          <w:bCs/>
          <w:sz w:val="24"/>
          <w:szCs w:val="24"/>
        </w:rPr>
        <w:t>FORMULAR DE OFERTĂ</w:t>
      </w:r>
    </w:p>
    <w:p w14:paraId="048FF1DC" w14:textId="77777777" w:rsidR="00736EC2" w:rsidRDefault="00736EC2" w:rsidP="00736EC2">
      <w:pPr>
        <w:spacing w:after="0"/>
        <w:jc w:val="center"/>
        <w:rPr>
          <w:rFonts w:ascii="Times New Roman" w:hAnsi="Times New Roman"/>
          <w:bCs/>
          <w:sz w:val="24"/>
          <w:szCs w:val="24"/>
        </w:rPr>
      </w:pPr>
    </w:p>
    <w:p w14:paraId="213E27D7"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Către .......................................................................................................</w:t>
      </w:r>
    </w:p>
    <w:p w14:paraId="688B2F4E"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EA2B920"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Pr>
          <w:rFonts w:ascii="Times New Roman" w:hAnsi="Times New Roman"/>
          <w:bCs/>
          <w:i/>
          <w:sz w:val="24"/>
          <w:szCs w:val="24"/>
        </w:rPr>
        <w:t>............................................................. (denumirea serviciilor)</w:t>
      </w:r>
      <w:r>
        <w:rPr>
          <w:rFonts w:ascii="Times New Roman" w:hAnsi="Times New Roman"/>
          <w:bCs/>
          <w:sz w:val="24"/>
          <w:szCs w:val="24"/>
        </w:rPr>
        <w:t xml:space="preserve"> 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03A4C8C9" w14:textId="77777777" w:rsidR="00736EC2" w:rsidRDefault="00736EC2" w:rsidP="00736EC2">
      <w:pPr>
        <w:spacing w:after="0"/>
        <w:jc w:val="both"/>
        <w:rPr>
          <w:rFonts w:ascii="Times New Roman" w:hAnsi="Times New Roman"/>
          <w:bCs/>
          <w:sz w:val="24"/>
          <w:szCs w:val="24"/>
        </w:rPr>
      </w:pPr>
    </w:p>
    <w:p w14:paraId="63B7776C" w14:textId="1B33BE9E"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106D511D" w14:textId="77777777" w:rsidR="00736EC2" w:rsidRDefault="00736EC2" w:rsidP="00736EC2">
      <w:pPr>
        <w:spacing w:after="0"/>
        <w:jc w:val="both"/>
        <w:rPr>
          <w:rFonts w:ascii="Times New Roman" w:hAnsi="Times New Roman"/>
          <w:bCs/>
          <w:sz w:val="24"/>
          <w:szCs w:val="24"/>
        </w:rPr>
      </w:pPr>
    </w:p>
    <w:p w14:paraId="4CCD8812"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03E9FFC5" w14:textId="77777777" w:rsidR="00736EC2" w:rsidRDefault="00736EC2" w:rsidP="00736EC2">
      <w:pPr>
        <w:spacing w:after="0"/>
        <w:jc w:val="both"/>
        <w:rPr>
          <w:rFonts w:ascii="Times New Roman" w:hAnsi="Times New Roman"/>
          <w:bCs/>
          <w:sz w:val="24"/>
          <w:szCs w:val="24"/>
        </w:rPr>
      </w:pPr>
    </w:p>
    <w:p w14:paraId="4305EB41"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551EE96A" w14:textId="77777777" w:rsidR="00736EC2" w:rsidRDefault="00736EC2" w:rsidP="00736EC2">
      <w:pPr>
        <w:spacing w:after="0"/>
        <w:jc w:val="both"/>
        <w:rPr>
          <w:rFonts w:ascii="Times New Roman" w:hAnsi="Times New Roman"/>
          <w:bCs/>
          <w:sz w:val="24"/>
          <w:szCs w:val="24"/>
        </w:rPr>
      </w:pPr>
    </w:p>
    <w:p w14:paraId="1DED6851" w14:textId="77777777" w:rsidR="00736EC2" w:rsidRDefault="00736EC2" w:rsidP="00736EC2">
      <w:pPr>
        <w:spacing w:after="0"/>
        <w:jc w:val="both"/>
        <w:rPr>
          <w:rFonts w:ascii="Times New Roman" w:hAnsi="Times New Roman"/>
          <w:bCs/>
          <w:sz w:val="24"/>
          <w:szCs w:val="24"/>
        </w:rPr>
      </w:pPr>
    </w:p>
    <w:p w14:paraId="37C7B8FA" w14:textId="77777777" w:rsidR="00736EC2" w:rsidRDefault="00736EC2" w:rsidP="00736EC2">
      <w:pPr>
        <w:spacing w:after="0"/>
        <w:jc w:val="both"/>
        <w:rPr>
          <w:rFonts w:ascii="Times New Roman" w:hAnsi="Times New Roman"/>
          <w:bCs/>
          <w:sz w:val="24"/>
          <w:szCs w:val="24"/>
        </w:rPr>
      </w:pPr>
    </w:p>
    <w:p w14:paraId="04102897" w14:textId="77777777" w:rsidR="00736EC2" w:rsidRDefault="00736EC2" w:rsidP="00736EC2">
      <w:pPr>
        <w:spacing w:after="0"/>
        <w:jc w:val="both"/>
        <w:rPr>
          <w:rFonts w:ascii="Times New Roman" w:hAnsi="Times New Roman"/>
          <w:bCs/>
          <w:sz w:val="24"/>
          <w:szCs w:val="24"/>
        </w:rPr>
      </w:pPr>
    </w:p>
    <w:p w14:paraId="7AF1CD31"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Data _____/_____/_____</w:t>
      </w:r>
    </w:p>
    <w:p w14:paraId="2959D4AD"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 </w:t>
      </w:r>
    </w:p>
    <w:p w14:paraId="7640BEB2"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2CE0A84E" w14:textId="77777777" w:rsidR="00736EC2" w:rsidRDefault="00736EC2" w:rsidP="00736EC2">
      <w:pPr>
        <w:spacing w:after="0"/>
        <w:jc w:val="both"/>
        <w:rPr>
          <w:rFonts w:ascii="Times New Roman" w:hAnsi="Times New Roman"/>
          <w:bCs/>
          <w:i/>
          <w:sz w:val="24"/>
          <w:szCs w:val="24"/>
        </w:rPr>
      </w:pPr>
    </w:p>
    <w:p w14:paraId="41A572B5"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032E5057"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                   </w:t>
      </w:r>
    </w:p>
    <w:p w14:paraId="22CCD121" w14:textId="77777777" w:rsidR="00736EC2" w:rsidRDefault="00736EC2" w:rsidP="00736EC2"/>
    <w:p w14:paraId="267FA952" w14:textId="77777777" w:rsidR="00736EC2" w:rsidRDefault="00736EC2" w:rsidP="00736EC2"/>
    <w:p w14:paraId="0A8F8077" w14:textId="77777777" w:rsidR="00736EC2" w:rsidRDefault="00736EC2" w:rsidP="00736EC2"/>
    <w:p w14:paraId="3E400842" w14:textId="77777777" w:rsidR="00736EC2" w:rsidRDefault="00736EC2" w:rsidP="00736EC2"/>
    <w:p w14:paraId="4D26C054" w14:textId="2DC32B0F" w:rsidR="00736EC2" w:rsidRDefault="00736EC2" w:rsidP="00D71711">
      <w:pPr>
        <w:spacing w:after="0"/>
        <w:jc w:val="both"/>
        <w:rPr>
          <w:rFonts w:ascii="Times New Roman" w:hAnsi="Times New Roman"/>
          <w:i/>
          <w:noProof/>
          <w:sz w:val="24"/>
          <w:szCs w:val="24"/>
        </w:rPr>
      </w:pPr>
    </w:p>
    <w:p w14:paraId="33579E4A" w14:textId="43604D6E" w:rsidR="00736EC2" w:rsidRDefault="00736EC2" w:rsidP="00D71711">
      <w:pPr>
        <w:spacing w:after="0"/>
        <w:jc w:val="both"/>
        <w:rPr>
          <w:rFonts w:ascii="Times New Roman" w:hAnsi="Times New Roman"/>
          <w:i/>
          <w:noProof/>
          <w:sz w:val="24"/>
          <w:szCs w:val="24"/>
        </w:rPr>
      </w:pPr>
    </w:p>
    <w:p w14:paraId="608758EA" w14:textId="436AEEB0" w:rsidR="00736EC2" w:rsidRDefault="00736EC2" w:rsidP="00D71711">
      <w:pPr>
        <w:spacing w:after="0"/>
        <w:jc w:val="both"/>
        <w:rPr>
          <w:rFonts w:ascii="Times New Roman" w:hAnsi="Times New Roman"/>
          <w:i/>
          <w:noProof/>
          <w:sz w:val="24"/>
          <w:szCs w:val="24"/>
        </w:rPr>
      </w:pPr>
    </w:p>
    <w:p w14:paraId="78539C11" w14:textId="3A9738FA" w:rsidR="00736EC2" w:rsidRDefault="00736EC2" w:rsidP="00D71711">
      <w:pPr>
        <w:spacing w:after="0"/>
        <w:jc w:val="both"/>
        <w:rPr>
          <w:rFonts w:ascii="Times New Roman" w:hAnsi="Times New Roman"/>
          <w:i/>
          <w:noProof/>
          <w:sz w:val="24"/>
          <w:szCs w:val="24"/>
        </w:rPr>
      </w:pPr>
    </w:p>
    <w:sectPr w:rsidR="00736EC2" w:rsidSect="00A3752D">
      <w:footerReference w:type="even" r:id="rId8"/>
      <w:footerReference w:type="default" r:id="rId9"/>
      <w:pgSz w:w="12240" w:h="15840"/>
      <w:pgMar w:top="284" w:right="284" w:bottom="28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833C" w14:textId="77777777" w:rsidR="0057770E" w:rsidRDefault="0057770E" w:rsidP="00CE62D6">
      <w:pPr>
        <w:spacing w:after="0" w:line="240" w:lineRule="auto"/>
      </w:pPr>
      <w:r>
        <w:separator/>
      </w:r>
    </w:p>
  </w:endnote>
  <w:endnote w:type="continuationSeparator" w:id="0">
    <w:p w14:paraId="70D0833D" w14:textId="77777777" w:rsidR="0057770E" w:rsidRDefault="0057770E"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7615C8">
      <w:rPr>
        <w:rStyle w:val="PageNumber"/>
        <w:noProof/>
      </w:rPr>
      <w:t>18</w:t>
    </w:r>
    <w:r>
      <w:rPr>
        <w:rStyle w:val="PageNumber"/>
      </w:rPr>
      <w:fldChar w:fldCharType="end"/>
    </w:r>
  </w:p>
  <w:p w14:paraId="70D08341" w14:textId="77777777" w:rsidR="0081467E" w:rsidRDefault="0081467E" w:rsidP="00A375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833A" w14:textId="77777777" w:rsidR="0057770E" w:rsidRDefault="0057770E" w:rsidP="00CE62D6">
      <w:pPr>
        <w:spacing w:after="0" w:line="240" w:lineRule="auto"/>
      </w:pPr>
      <w:r>
        <w:separator/>
      </w:r>
    </w:p>
  </w:footnote>
  <w:footnote w:type="continuationSeparator" w:id="0">
    <w:p w14:paraId="70D0833B" w14:textId="77777777" w:rsidR="0057770E" w:rsidRDefault="0057770E"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2"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7"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9"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2"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3"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28"/>
  </w:num>
  <w:num w:numId="4">
    <w:abstractNumId w:val="16"/>
  </w:num>
  <w:num w:numId="5">
    <w:abstractNumId w:val="17"/>
  </w:num>
  <w:num w:numId="6">
    <w:abstractNumId w:val="5"/>
  </w:num>
  <w:num w:numId="7">
    <w:abstractNumId w:val="10"/>
  </w:num>
  <w:num w:numId="8">
    <w:abstractNumId w:val="13"/>
  </w:num>
  <w:num w:numId="9">
    <w:abstractNumId w:val="3"/>
  </w:num>
  <w:num w:numId="10">
    <w:abstractNumId w:val="2"/>
  </w:num>
  <w:num w:numId="11">
    <w:abstractNumId w:val="8"/>
  </w:num>
  <w:num w:numId="12">
    <w:abstractNumId w:val="6"/>
  </w:num>
  <w:num w:numId="13">
    <w:abstractNumId w:val="14"/>
  </w:num>
  <w:num w:numId="14">
    <w:abstractNumId w:val="30"/>
  </w:num>
  <w:num w:numId="15">
    <w:abstractNumId w:val="18"/>
  </w:num>
  <w:num w:numId="16">
    <w:abstractNumId w:val="20"/>
  </w:num>
  <w:num w:numId="17">
    <w:abstractNumId w:val="7"/>
  </w:num>
  <w:num w:numId="18">
    <w:abstractNumId w:val="31"/>
  </w:num>
  <w:num w:numId="19">
    <w:abstractNumId w:val="22"/>
  </w:num>
  <w:num w:numId="20">
    <w:abstractNumId w:val="19"/>
  </w:num>
  <w:num w:numId="21">
    <w:abstractNumId w:val="27"/>
  </w:num>
  <w:num w:numId="22">
    <w:abstractNumId w:val="25"/>
  </w:num>
  <w:num w:numId="23">
    <w:abstractNumId w:val="23"/>
  </w:num>
  <w:num w:numId="24">
    <w:abstractNumId w:val="12"/>
  </w:num>
  <w:num w:numId="25">
    <w:abstractNumId w:val="24"/>
  </w:num>
  <w:num w:numId="26">
    <w:abstractNumId w:val="9"/>
  </w:num>
  <w:num w:numId="27">
    <w:abstractNumId w:val="29"/>
  </w:num>
  <w:num w:numId="28">
    <w:abstractNumId w:val="15"/>
  </w:num>
  <w:num w:numId="29">
    <w:abstractNumId w:val="4"/>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21"/>
    <w:rsid w:val="00007990"/>
    <w:rsid w:val="00010AB1"/>
    <w:rsid w:val="000171C4"/>
    <w:rsid w:val="00017565"/>
    <w:rsid w:val="00021CA2"/>
    <w:rsid w:val="00021D47"/>
    <w:rsid w:val="00023209"/>
    <w:rsid w:val="00024CFD"/>
    <w:rsid w:val="000319A2"/>
    <w:rsid w:val="00042F0D"/>
    <w:rsid w:val="000551DF"/>
    <w:rsid w:val="000558C3"/>
    <w:rsid w:val="0006081F"/>
    <w:rsid w:val="00062773"/>
    <w:rsid w:val="00062B92"/>
    <w:rsid w:val="00067FC5"/>
    <w:rsid w:val="00071321"/>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F5B97"/>
    <w:rsid w:val="000F7BB3"/>
    <w:rsid w:val="00100B7A"/>
    <w:rsid w:val="00100D31"/>
    <w:rsid w:val="00101869"/>
    <w:rsid w:val="00110F7E"/>
    <w:rsid w:val="0011548B"/>
    <w:rsid w:val="00125CB1"/>
    <w:rsid w:val="001263C9"/>
    <w:rsid w:val="00126BC9"/>
    <w:rsid w:val="00127C71"/>
    <w:rsid w:val="001337E4"/>
    <w:rsid w:val="00140B4D"/>
    <w:rsid w:val="0014389E"/>
    <w:rsid w:val="00151EA1"/>
    <w:rsid w:val="0015300D"/>
    <w:rsid w:val="00153309"/>
    <w:rsid w:val="0015353C"/>
    <w:rsid w:val="001561B3"/>
    <w:rsid w:val="00163739"/>
    <w:rsid w:val="00164D40"/>
    <w:rsid w:val="00167BE1"/>
    <w:rsid w:val="0017768C"/>
    <w:rsid w:val="00183A6A"/>
    <w:rsid w:val="00184AD4"/>
    <w:rsid w:val="0018692E"/>
    <w:rsid w:val="001A2470"/>
    <w:rsid w:val="001B5CC9"/>
    <w:rsid w:val="001B7BB9"/>
    <w:rsid w:val="001B7D78"/>
    <w:rsid w:val="001C0555"/>
    <w:rsid w:val="001D377B"/>
    <w:rsid w:val="001D59A9"/>
    <w:rsid w:val="001F1438"/>
    <w:rsid w:val="001F56FD"/>
    <w:rsid w:val="00212CA2"/>
    <w:rsid w:val="002273C5"/>
    <w:rsid w:val="002311B5"/>
    <w:rsid w:val="0023403A"/>
    <w:rsid w:val="00234293"/>
    <w:rsid w:val="00236165"/>
    <w:rsid w:val="00240CC9"/>
    <w:rsid w:val="002413FC"/>
    <w:rsid w:val="00250206"/>
    <w:rsid w:val="00251121"/>
    <w:rsid w:val="00252099"/>
    <w:rsid w:val="00253C1C"/>
    <w:rsid w:val="00263872"/>
    <w:rsid w:val="0026504C"/>
    <w:rsid w:val="00272CAC"/>
    <w:rsid w:val="00290170"/>
    <w:rsid w:val="002A0ACA"/>
    <w:rsid w:val="002A0D4C"/>
    <w:rsid w:val="002A1441"/>
    <w:rsid w:val="002A3186"/>
    <w:rsid w:val="002B0C00"/>
    <w:rsid w:val="002B3F80"/>
    <w:rsid w:val="002B4149"/>
    <w:rsid w:val="002B4CCC"/>
    <w:rsid w:val="002C2669"/>
    <w:rsid w:val="002C4E61"/>
    <w:rsid w:val="002C5BFD"/>
    <w:rsid w:val="002D0A4F"/>
    <w:rsid w:val="002E230C"/>
    <w:rsid w:val="002E79F8"/>
    <w:rsid w:val="00302CF5"/>
    <w:rsid w:val="00310B2D"/>
    <w:rsid w:val="003122B9"/>
    <w:rsid w:val="00320285"/>
    <w:rsid w:val="0033252A"/>
    <w:rsid w:val="00340E6B"/>
    <w:rsid w:val="00342271"/>
    <w:rsid w:val="00344068"/>
    <w:rsid w:val="00345B8F"/>
    <w:rsid w:val="00347DD8"/>
    <w:rsid w:val="00347F71"/>
    <w:rsid w:val="00351064"/>
    <w:rsid w:val="003518AE"/>
    <w:rsid w:val="00352D42"/>
    <w:rsid w:val="00363F8D"/>
    <w:rsid w:val="00377B20"/>
    <w:rsid w:val="00390873"/>
    <w:rsid w:val="003A46AC"/>
    <w:rsid w:val="003B6515"/>
    <w:rsid w:val="003B72FC"/>
    <w:rsid w:val="003C5273"/>
    <w:rsid w:val="003D6343"/>
    <w:rsid w:val="003E2248"/>
    <w:rsid w:val="003E31E4"/>
    <w:rsid w:val="003E49FD"/>
    <w:rsid w:val="003E53D3"/>
    <w:rsid w:val="003E563B"/>
    <w:rsid w:val="0040251C"/>
    <w:rsid w:val="004046E1"/>
    <w:rsid w:val="00413E05"/>
    <w:rsid w:val="004151EE"/>
    <w:rsid w:val="00415B1B"/>
    <w:rsid w:val="00417BD5"/>
    <w:rsid w:val="00420B8D"/>
    <w:rsid w:val="004217DE"/>
    <w:rsid w:val="0042578E"/>
    <w:rsid w:val="004334D2"/>
    <w:rsid w:val="004358BC"/>
    <w:rsid w:val="004362BF"/>
    <w:rsid w:val="00445D68"/>
    <w:rsid w:val="00461FA1"/>
    <w:rsid w:val="004700E7"/>
    <w:rsid w:val="00476B78"/>
    <w:rsid w:val="00477BA0"/>
    <w:rsid w:val="00486190"/>
    <w:rsid w:val="00487DE3"/>
    <w:rsid w:val="00495451"/>
    <w:rsid w:val="00496FA8"/>
    <w:rsid w:val="00497C0C"/>
    <w:rsid w:val="004C1C65"/>
    <w:rsid w:val="004C3DD4"/>
    <w:rsid w:val="004C7F5E"/>
    <w:rsid w:val="004D0841"/>
    <w:rsid w:val="004D2CF7"/>
    <w:rsid w:val="004F4A8B"/>
    <w:rsid w:val="00501D79"/>
    <w:rsid w:val="005022C8"/>
    <w:rsid w:val="005126E6"/>
    <w:rsid w:val="00516000"/>
    <w:rsid w:val="0051690B"/>
    <w:rsid w:val="005204CC"/>
    <w:rsid w:val="0053084D"/>
    <w:rsid w:val="00531DEF"/>
    <w:rsid w:val="00540DD6"/>
    <w:rsid w:val="00541E1F"/>
    <w:rsid w:val="00542A2B"/>
    <w:rsid w:val="00543108"/>
    <w:rsid w:val="00546272"/>
    <w:rsid w:val="00550AEF"/>
    <w:rsid w:val="00556699"/>
    <w:rsid w:val="005762EB"/>
    <w:rsid w:val="0057770E"/>
    <w:rsid w:val="00587841"/>
    <w:rsid w:val="00590016"/>
    <w:rsid w:val="005902D7"/>
    <w:rsid w:val="00590EC8"/>
    <w:rsid w:val="00595F6C"/>
    <w:rsid w:val="005A270F"/>
    <w:rsid w:val="005A348C"/>
    <w:rsid w:val="005A403D"/>
    <w:rsid w:val="005A7F5C"/>
    <w:rsid w:val="005B1C78"/>
    <w:rsid w:val="005B2F5C"/>
    <w:rsid w:val="005B35B8"/>
    <w:rsid w:val="005B45F3"/>
    <w:rsid w:val="005B5D1F"/>
    <w:rsid w:val="005B7215"/>
    <w:rsid w:val="005D1834"/>
    <w:rsid w:val="005D255B"/>
    <w:rsid w:val="005E1D01"/>
    <w:rsid w:val="005E3117"/>
    <w:rsid w:val="005F011E"/>
    <w:rsid w:val="005F13CB"/>
    <w:rsid w:val="005F1B10"/>
    <w:rsid w:val="005F2289"/>
    <w:rsid w:val="005F5309"/>
    <w:rsid w:val="006062C5"/>
    <w:rsid w:val="00623371"/>
    <w:rsid w:val="00630190"/>
    <w:rsid w:val="0063149F"/>
    <w:rsid w:val="0064157B"/>
    <w:rsid w:val="00643928"/>
    <w:rsid w:val="0064744E"/>
    <w:rsid w:val="00652350"/>
    <w:rsid w:val="00654CCF"/>
    <w:rsid w:val="00656D87"/>
    <w:rsid w:val="006630C7"/>
    <w:rsid w:val="006646C7"/>
    <w:rsid w:val="0067069A"/>
    <w:rsid w:val="00674257"/>
    <w:rsid w:val="00677B2C"/>
    <w:rsid w:val="006803F2"/>
    <w:rsid w:val="0068591A"/>
    <w:rsid w:val="00687386"/>
    <w:rsid w:val="0068769B"/>
    <w:rsid w:val="006A230B"/>
    <w:rsid w:val="006A3FC9"/>
    <w:rsid w:val="006A4454"/>
    <w:rsid w:val="006B02D7"/>
    <w:rsid w:val="006B160B"/>
    <w:rsid w:val="006B38A3"/>
    <w:rsid w:val="006B7FE7"/>
    <w:rsid w:val="006C2795"/>
    <w:rsid w:val="006C44F8"/>
    <w:rsid w:val="006C4588"/>
    <w:rsid w:val="006C463A"/>
    <w:rsid w:val="006E07DF"/>
    <w:rsid w:val="006E1022"/>
    <w:rsid w:val="006E1E30"/>
    <w:rsid w:val="006E52D2"/>
    <w:rsid w:val="006E76D6"/>
    <w:rsid w:val="006F15C5"/>
    <w:rsid w:val="006F2EEF"/>
    <w:rsid w:val="006F6EF3"/>
    <w:rsid w:val="006F77DE"/>
    <w:rsid w:val="006F7C9B"/>
    <w:rsid w:val="007024EA"/>
    <w:rsid w:val="007030F0"/>
    <w:rsid w:val="007033A6"/>
    <w:rsid w:val="00711F50"/>
    <w:rsid w:val="00712CAD"/>
    <w:rsid w:val="007213A3"/>
    <w:rsid w:val="00735261"/>
    <w:rsid w:val="00736122"/>
    <w:rsid w:val="00736EC2"/>
    <w:rsid w:val="00737FA7"/>
    <w:rsid w:val="00753B7C"/>
    <w:rsid w:val="007615B9"/>
    <w:rsid w:val="007615C8"/>
    <w:rsid w:val="00762F85"/>
    <w:rsid w:val="00764567"/>
    <w:rsid w:val="00770821"/>
    <w:rsid w:val="007712B8"/>
    <w:rsid w:val="0077323D"/>
    <w:rsid w:val="007805E7"/>
    <w:rsid w:val="00781110"/>
    <w:rsid w:val="0078434F"/>
    <w:rsid w:val="00792C3F"/>
    <w:rsid w:val="007A06D4"/>
    <w:rsid w:val="007A234F"/>
    <w:rsid w:val="007A2C41"/>
    <w:rsid w:val="007A5C40"/>
    <w:rsid w:val="007B293C"/>
    <w:rsid w:val="007B2CF4"/>
    <w:rsid w:val="007B472B"/>
    <w:rsid w:val="007C2CA5"/>
    <w:rsid w:val="007C48DD"/>
    <w:rsid w:val="007D5D5A"/>
    <w:rsid w:val="007D5F85"/>
    <w:rsid w:val="007D6FF4"/>
    <w:rsid w:val="007E0F74"/>
    <w:rsid w:val="007E46B8"/>
    <w:rsid w:val="007E4C39"/>
    <w:rsid w:val="007E4CA5"/>
    <w:rsid w:val="007E5F5B"/>
    <w:rsid w:val="007F1F47"/>
    <w:rsid w:val="007F3691"/>
    <w:rsid w:val="008001B8"/>
    <w:rsid w:val="00801BE2"/>
    <w:rsid w:val="00806A4A"/>
    <w:rsid w:val="00810CBB"/>
    <w:rsid w:val="008121A7"/>
    <w:rsid w:val="00813780"/>
    <w:rsid w:val="0081467E"/>
    <w:rsid w:val="00816685"/>
    <w:rsid w:val="008215BD"/>
    <w:rsid w:val="00821B6C"/>
    <w:rsid w:val="008262A4"/>
    <w:rsid w:val="00831711"/>
    <w:rsid w:val="00832159"/>
    <w:rsid w:val="008336F1"/>
    <w:rsid w:val="00834071"/>
    <w:rsid w:val="00835525"/>
    <w:rsid w:val="00846F44"/>
    <w:rsid w:val="00847EB3"/>
    <w:rsid w:val="008569F2"/>
    <w:rsid w:val="008761F2"/>
    <w:rsid w:val="008803AB"/>
    <w:rsid w:val="008813AF"/>
    <w:rsid w:val="008819D5"/>
    <w:rsid w:val="00897D22"/>
    <w:rsid w:val="008A3D2D"/>
    <w:rsid w:val="008B07F0"/>
    <w:rsid w:val="008B5E02"/>
    <w:rsid w:val="008B6C7A"/>
    <w:rsid w:val="008C6D08"/>
    <w:rsid w:val="008D1CDC"/>
    <w:rsid w:val="008E285C"/>
    <w:rsid w:val="008E3409"/>
    <w:rsid w:val="008E4614"/>
    <w:rsid w:val="008E7586"/>
    <w:rsid w:val="00902F0A"/>
    <w:rsid w:val="00907FFC"/>
    <w:rsid w:val="009202D3"/>
    <w:rsid w:val="0092415E"/>
    <w:rsid w:val="009329C6"/>
    <w:rsid w:val="00934187"/>
    <w:rsid w:val="00936B32"/>
    <w:rsid w:val="0094332D"/>
    <w:rsid w:val="009526E9"/>
    <w:rsid w:val="00953766"/>
    <w:rsid w:val="009559B7"/>
    <w:rsid w:val="00955F81"/>
    <w:rsid w:val="00956209"/>
    <w:rsid w:val="0096787C"/>
    <w:rsid w:val="00967940"/>
    <w:rsid w:val="009701F7"/>
    <w:rsid w:val="009712D8"/>
    <w:rsid w:val="00971A6D"/>
    <w:rsid w:val="009822B9"/>
    <w:rsid w:val="00984DF5"/>
    <w:rsid w:val="00987E4E"/>
    <w:rsid w:val="009973C1"/>
    <w:rsid w:val="009A4067"/>
    <w:rsid w:val="009A65C8"/>
    <w:rsid w:val="009B1830"/>
    <w:rsid w:val="009B5F54"/>
    <w:rsid w:val="009C3970"/>
    <w:rsid w:val="009D1912"/>
    <w:rsid w:val="009F6001"/>
    <w:rsid w:val="00A00404"/>
    <w:rsid w:val="00A02FA4"/>
    <w:rsid w:val="00A07E28"/>
    <w:rsid w:val="00A30944"/>
    <w:rsid w:val="00A31EF2"/>
    <w:rsid w:val="00A346AA"/>
    <w:rsid w:val="00A346D6"/>
    <w:rsid w:val="00A3752D"/>
    <w:rsid w:val="00A376DB"/>
    <w:rsid w:val="00A418FD"/>
    <w:rsid w:val="00A4645D"/>
    <w:rsid w:val="00A469BC"/>
    <w:rsid w:val="00A52D2E"/>
    <w:rsid w:val="00A5485A"/>
    <w:rsid w:val="00A559D2"/>
    <w:rsid w:val="00A610CC"/>
    <w:rsid w:val="00A618EE"/>
    <w:rsid w:val="00A662D1"/>
    <w:rsid w:val="00A664FE"/>
    <w:rsid w:val="00A70C88"/>
    <w:rsid w:val="00A73001"/>
    <w:rsid w:val="00A7425E"/>
    <w:rsid w:val="00A82098"/>
    <w:rsid w:val="00AA5189"/>
    <w:rsid w:val="00AA595F"/>
    <w:rsid w:val="00AB0908"/>
    <w:rsid w:val="00AC3850"/>
    <w:rsid w:val="00AC47BE"/>
    <w:rsid w:val="00AC786E"/>
    <w:rsid w:val="00AD231A"/>
    <w:rsid w:val="00AF3B7C"/>
    <w:rsid w:val="00B0031D"/>
    <w:rsid w:val="00B01896"/>
    <w:rsid w:val="00B07C5A"/>
    <w:rsid w:val="00B1415C"/>
    <w:rsid w:val="00B14396"/>
    <w:rsid w:val="00B1461E"/>
    <w:rsid w:val="00B15E0D"/>
    <w:rsid w:val="00B178DF"/>
    <w:rsid w:val="00B2192A"/>
    <w:rsid w:val="00B2428D"/>
    <w:rsid w:val="00B31A0B"/>
    <w:rsid w:val="00B332D7"/>
    <w:rsid w:val="00B34319"/>
    <w:rsid w:val="00B4540B"/>
    <w:rsid w:val="00B52ABD"/>
    <w:rsid w:val="00B533F9"/>
    <w:rsid w:val="00B53CB7"/>
    <w:rsid w:val="00B57BFF"/>
    <w:rsid w:val="00B62147"/>
    <w:rsid w:val="00B64432"/>
    <w:rsid w:val="00B6499A"/>
    <w:rsid w:val="00B73A82"/>
    <w:rsid w:val="00B77E0F"/>
    <w:rsid w:val="00B8088F"/>
    <w:rsid w:val="00B81BE2"/>
    <w:rsid w:val="00B87D05"/>
    <w:rsid w:val="00BA27E3"/>
    <w:rsid w:val="00BA3539"/>
    <w:rsid w:val="00BA4EA9"/>
    <w:rsid w:val="00BA6D30"/>
    <w:rsid w:val="00BB0B06"/>
    <w:rsid w:val="00BB25D0"/>
    <w:rsid w:val="00BB37B5"/>
    <w:rsid w:val="00BB4B48"/>
    <w:rsid w:val="00BB6C40"/>
    <w:rsid w:val="00BC459F"/>
    <w:rsid w:val="00BC4BDE"/>
    <w:rsid w:val="00BD3A87"/>
    <w:rsid w:val="00BD561E"/>
    <w:rsid w:val="00BD59A1"/>
    <w:rsid w:val="00BD61FD"/>
    <w:rsid w:val="00BF1D0C"/>
    <w:rsid w:val="00BF3BAE"/>
    <w:rsid w:val="00BF5F7A"/>
    <w:rsid w:val="00C05A3D"/>
    <w:rsid w:val="00C22B28"/>
    <w:rsid w:val="00C27C6A"/>
    <w:rsid w:val="00C35568"/>
    <w:rsid w:val="00C414E6"/>
    <w:rsid w:val="00C419AF"/>
    <w:rsid w:val="00C427AC"/>
    <w:rsid w:val="00C455D3"/>
    <w:rsid w:val="00C52A97"/>
    <w:rsid w:val="00C63DB5"/>
    <w:rsid w:val="00C70C48"/>
    <w:rsid w:val="00C7187D"/>
    <w:rsid w:val="00C8492A"/>
    <w:rsid w:val="00C962A6"/>
    <w:rsid w:val="00CA79D7"/>
    <w:rsid w:val="00CB1A39"/>
    <w:rsid w:val="00CB2833"/>
    <w:rsid w:val="00CC15AB"/>
    <w:rsid w:val="00CC7E34"/>
    <w:rsid w:val="00CE49F1"/>
    <w:rsid w:val="00CE62D6"/>
    <w:rsid w:val="00CF0046"/>
    <w:rsid w:val="00CF523A"/>
    <w:rsid w:val="00CF6D81"/>
    <w:rsid w:val="00CF7481"/>
    <w:rsid w:val="00D004FF"/>
    <w:rsid w:val="00D00ECB"/>
    <w:rsid w:val="00D11408"/>
    <w:rsid w:val="00D15C52"/>
    <w:rsid w:val="00D27CAB"/>
    <w:rsid w:val="00D34D12"/>
    <w:rsid w:val="00D51CAD"/>
    <w:rsid w:val="00D55BC1"/>
    <w:rsid w:val="00D57F55"/>
    <w:rsid w:val="00D6174C"/>
    <w:rsid w:val="00D71711"/>
    <w:rsid w:val="00D754D9"/>
    <w:rsid w:val="00D75EAC"/>
    <w:rsid w:val="00D82389"/>
    <w:rsid w:val="00D82C81"/>
    <w:rsid w:val="00D9117B"/>
    <w:rsid w:val="00D94F77"/>
    <w:rsid w:val="00DA51BF"/>
    <w:rsid w:val="00DB2948"/>
    <w:rsid w:val="00DB2F54"/>
    <w:rsid w:val="00DB5E2B"/>
    <w:rsid w:val="00DC0563"/>
    <w:rsid w:val="00DC5CF9"/>
    <w:rsid w:val="00DD5C61"/>
    <w:rsid w:val="00DD7774"/>
    <w:rsid w:val="00DD79AF"/>
    <w:rsid w:val="00DE0B26"/>
    <w:rsid w:val="00DE1F5C"/>
    <w:rsid w:val="00DE6716"/>
    <w:rsid w:val="00DF0A4D"/>
    <w:rsid w:val="00DF349A"/>
    <w:rsid w:val="00DF6081"/>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6ECB"/>
    <w:rsid w:val="00E82CEA"/>
    <w:rsid w:val="00E834AF"/>
    <w:rsid w:val="00E85999"/>
    <w:rsid w:val="00E911E6"/>
    <w:rsid w:val="00E96D65"/>
    <w:rsid w:val="00EA63C0"/>
    <w:rsid w:val="00EC235E"/>
    <w:rsid w:val="00ED48FF"/>
    <w:rsid w:val="00ED58F6"/>
    <w:rsid w:val="00ED78B9"/>
    <w:rsid w:val="00EF32FF"/>
    <w:rsid w:val="00EF39F9"/>
    <w:rsid w:val="00EF6FBD"/>
    <w:rsid w:val="00F02865"/>
    <w:rsid w:val="00F14228"/>
    <w:rsid w:val="00F15528"/>
    <w:rsid w:val="00F24750"/>
    <w:rsid w:val="00F3147C"/>
    <w:rsid w:val="00F35878"/>
    <w:rsid w:val="00F432A8"/>
    <w:rsid w:val="00F44347"/>
    <w:rsid w:val="00F641FF"/>
    <w:rsid w:val="00F745D0"/>
    <w:rsid w:val="00F74B23"/>
    <w:rsid w:val="00F95F96"/>
    <w:rsid w:val="00FA295C"/>
    <w:rsid w:val="00FA3EF5"/>
    <w:rsid w:val="00FA54A9"/>
    <w:rsid w:val="00FB10CD"/>
    <w:rsid w:val="00FB7260"/>
    <w:rsid w:val="00FC7934"/>
    <w:rsid w:val="00FD1561"/>
    <w:rsid w:val="00FD2146"/>
    <w:rsid w:val="00FE0F77"/>
    <w:rsid w:val="00FE31F3"/>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2E4B4-4211-4458-AC74-2E837B376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2222</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14860</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cornelia apostol</cp:lastModifiedBy>
  <cp:revision>3</cp:revision>
  <cp:lastPrinted>2018-12-17T14:30:00Z</cp:lastPrinted>
  <dcterms:created xsi:type="dcterms:W3CDTF">2021-07-02T05:59:00Z</dcterms:created>
  <dcterms:modified xsi:type="dcterms:W3CDTF">2021-07-07T05:09:00Z</dcterms:modified>
</cp:coreProperties>
</file>